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716,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716,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16:15:15.589;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17:41:50.228;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16:15:15.589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17:41:50.228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